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3819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1143,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1143,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402-ПП/3819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09:14:32.303; 
   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14:45:49.061;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971"/>
        <w:gridCol w:w="2669"/>
        <w:gridCol w:w="994"/>
      </w:tblGrid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09:14:32.303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14:45:49.061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10,00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Достовалов Константин Борисович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наибольшее предложение о цене приобретения имущества, составляющего Лот, в размере </w:t>
      </w:r>
      <w:r>
        <w:rPr>
          <w:rFonts w:ascii="Times New Roman" w:hAnsi="Times New Roman"/>
          <w:b/>
          <w:i/>
          <w:color w:val="000000"/>
        </w:rPr>
        <w:t xml:space="preserve">10.00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